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741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</w:t>
      </w:r>
      <w:r>
        <w:rPr>
          <w:rFonts w:ascii="Times New Roman" w:eastAsia="Times New Roman" w:hAnsi="Times New Roman" w:cs="Times New Roman"/>
        </w:rPr>
        <w:t>284-16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Урусова Андрея Владимировича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27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Урусов А.В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–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директором ООО «СУРГУТИНВЕСТ»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8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Урусов А.В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 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остановления Пленума ВС РФ от 24.03.2005 г. № 5),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ходатайств об отложении рассмотрения дела не заявлял.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Урусова А.В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86002611901384400001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29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29.04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</w:t>
      </w:r>
      <w:r>
        <w:rPr>
          <w:rFonts w:ascii="Times New Roman" w:eastAsia="Times New Roman" w:hAnsi="Times New Roman" w:cs="Times New Roman"/>
          <w:sz w:val="27"/>
          <w:szCs w:val="27"/>
        </w:rPr>
        <w:t>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Урусов А.В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директора ООО «СУРГУТИНВЕСТ» Урусова Андрея Владимировича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741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7344560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8">
    <w:name w:val="cat-UserDefined grp-27 rplc-8"/>
    <w:basedOn w:val="DefaultParagraphFont"/>
  </w:style>
  <w:style w:type="character" w:customStyle="1" w:styleId="cat-UserDefinedgrp-28rplc-20">
    <w:name w:val="cat-UserDefined grp-28 rplc-20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1A975-ADD5-42C6-A484-E3B2C2EABBF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